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C9657" w14:textId="0267D770" w:rsidR="0027291B" w:rsidRPr="00EA51D3" w:rsidRDefault="0027291B" w:rsidP="0027291B">
      <w:pPr>
        <w:tabs>
          <w:tab w:val="left" w:pos="840"/>
        </w:tabs>
        <w:spacing w:line="0" w:lineRule="atLeast"/>
        <w:ind w:left="8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>TEST 2 UNIT 4,5,6</w:t>
      </w:r>
    </w:p>
    <w:p w14:paraId="64C0864D" w14:textId="77777777" w:rsidR="0027291B" w:rsidRPr="00EA51D3" w:rsidRDefault="0027291B" w:rsidP="0027291B">
      <w:pPr>
        <w:tabs>
          <w:tab w:val="left" w:pos="840"/>
        </w:tabs>
        <w:spacing w:line="0" w:lineRule="atLeast"/>
        <w:ind w:left="8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30C1CC31" w14:textId="35DC7227" w:rsidR="00B00944" w:rsidRPr="00EA51D3" w:rsidRDefault="0027291B" w:rsidP="0027291B">
      <w:pPr>
        <w:tabs>
          <w:tab w:val="left" w:pos="840"/>
        </w:tabs>
        <w:spacing w:line="0" w:lineRule="atLeast"/>
        <w:ind w:left="840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I. </w:t>
      </w:r>
      <w:r w:rsidR="00B00944" w:rsidRPr="00EA51D3">
        <w:rPr>
          <w:rFonts w:ascii="Times New Roman" w:eastAsia="Arial" w:hAnsi="Times New Roman" w:cs="Times New Roman"/>
          <w:b/>
          <w:sz w:val="24"/>
          <w:szCs w:val="24"/>
        </w:rPr>
        <w:t>Look and write the numbers.</w:t>
      </w:r>
    </w:p>
    <w:p w14:paraId="15C351C4" w14:textId="014D36B6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47724" w14:textId="0A38A5FC" w:rsidR="00B00944" w:rsidRPr="00EA51D3" w:rsidRDefault="0078115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FC6EEE" wp14:editId="5F0D0884">
            <wp:simplePos x="0" y="0"/>
            <wp:positionH relativeFrom="column">
              <wp:posOffset>273050</wp:posOffset>
            </wp:positionH>
            <wp:positionV relativeFrom="paragraph">
              <wp:posOffset>102235</wp:posOffset>
            </wp:positionV>
            <wp:extent cx="6546850" cy="306832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64" cy="307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56A0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71AF5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1FE7F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D31A4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CBDA5" w14:textId="7AABEF35" w:rsidR="00B00944" w:rsidRPr="00EA51D3" w:rsidRDefault="006A1CE3" w:rsidP="006A1CE3">
      <w:pPr>
        <w:tabs>
          <w:tab w:val="left" w:pos="2690"/>
        </w:tabs>
        <w:spacing w:line="206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B00944" w:rsidRPr="00EA51D3">
        <w:rPr>
          <w:rFonts w:ascii="Times New Roman" w:eastAsia="Arial" w:hAnsi="Times New Roman" w:cs="Times New Roman"/>
          <w:b/>
          <w:sz w:val="24"/>
          <w:szCs w:val="24"/>
        </w:rPr>
        <w:t>1</w:t>
      </w:r>
    </w:p>
    <w:p w14:paraId="63C40E66" w14:textId="56219031" w:rsidR="00B00944" w:rsidRPr="00EA51D3" w:rsidRDefault="00781153" w:rsidP="00781153">
      <w:pPr>
        <w:spacing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                   </w:t>
      </w:r>
      <w:r w:rsidR="006A1CE3"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          </w:t>
      </w: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B00944" w:rsidRPr="00EA51D3">
        <w:rPr>
          <w:rFonts w:ascii="Times New Roman" w:eastAsia="Arial" w:hAnsi="Times New Roman" w:cs="Times New Roman"/>
          <w:b/>
          <w:sz w:val="24"/>
          <w:szCs w:val="24"/>
        </w:rPr>
        <w:t>2</w:t>
      </w:r>
    </w:p>
    <w:p w14:paraId="643239B4" w14:textId="77777777" w:rsidR="006A1CE3" w:rsidRPr="00EA51D3" w:rsidRDefault="00781153" w:rsidP="00B00944">
      <w:pPr>
        <w:spacing w:line="26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6A1CE3"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2DF4D0F6" w14:textId="77777777" w:rsidR="006A1CE3" w:rsidRPr="00EA51D3" w:rsidRDefault="006A1CE3" w:rsidP="00B00944">
      <w:pPr>
        <w:spacing w:line="26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6C2110" w14:textId="77777777" w:rsidR="006A1CE3" w:rsidRPr="00EA51D3" w:rsidRDefault="006A1CE3" w:rsidP="00B00944">
      <w:pPr>
        <w:spacing w:line="26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694661" w14:textId="4DEE6287" w:rsidR="00B00944" w:rsidRPr="00EA51D3" w:rsidRDefault="006A1CE3" w:rsidP="00B00944">
      <w:pPr>
        <w:spacing w:line="262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</w:t>
      </w:r>
      <w:r w:rsidR="00781153"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14:paraId="28BDEF0D" w14:textId="11CB09D0" w:rsidR="00B00944" w:rsidRPr="00EA51D3" w:rsidRDefault="006A1CE3" w:rsidP="00B00944">
      <w:pPr>
        <w:spacing w:line="0" w:lineRule="atLeast"/>
        <w:ind w:left="4600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                   6</w:t>
      </w:r>
    </w:p>
    <w:p w14:paraId="56DAFC56" w14:textId="58D8C631" w:rsidR="00781153" w:rsidRPr="00EA51D3" w:rsidRDefault="006A1CE3" w:rsidP="00B00944">
      <w:pPr>
        <w:spacing w:line="0" w:lineRule="atLeast"/>
        <w:ind w:left="4600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                   </w:t>
      </w:r>
    </w:p>
    <w:p w14:paraId="19888A49" w14:textId="174E19D5" w:rsidR="00B00944" w:rsidRPr="00EA51D3" w:rsidRDefault="0078115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6A1CE3" w:rsidRPr="00EA51D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48494A1" w14:textId="0D46B81D" w:rsidR="00781153" w:rsidRPr="00EA51D3" w:rsidRDefault="0078115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1D8EB" w14:textId="14B3E7F3" w:rsidR="00781153" w:rsidRPr="00EA51D3" w:rsidRDefault="0078115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6A1CE3" w:rsidRPr="00EA51D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</w:t>
      </w:r>
      <w:r w:rsidR="006A1CE3"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262DCDB7" w14:textId="4DCE0EA2" w:rsidR="00B00944" w:rsidRPr="00EA51D3" w:rsidRDefault="006A1CE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14:paraId="4639ABFD" w14:textId="2E76004D" w:rsidR="00B00944" w:rsidRPr="00EA51D3" w:rsidRDefault="006A1CE3" w:rsidP="00B00944">
      <w:pPr>
        <w:spacing w:line="20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EA51D3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</w:p>
    <w:p w14:paraId="2D87DFD4" w14:textId="77777777" w:rsidR="00B00944" w:rsidRPr="00EA51D3" w:rsidRDefault="00B00944" w:rsidP="00B00944">
      <w:pPr>
        <w:spacing w:line="28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29677" w14:textId="55AC6E84" w:rsidR="00B00944" w:rsidRPr="00EA51D3" w:rsidRDefault="00B00944" w:rsidP="00781153">
      <w:pPr>
        <w:spacing w:line="0" w:lineRule="atLeast"/>
        <w:ind w:right="218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087333E4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A7171" w14:textId="77777777" w:rsidR="00B00944" w:rsidRPr="00EA51D3" w:rsidRDefault="00B00944" w:rsidP="00B00944">
      <w:pPr>
        <w:spacing w:line="20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1B669" w14:textId="35624A75" w:rsidR="00B00944" w:rsidRPr="00EA51D3" w:rsidRDefault="00B00944" w:rsidP="00781153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152C09" wp14:editId="36AB6682">
            <wp:simplePos x="0" y="0"/>
            <wp:positionH relativeFrom="column">
              <wp:posOffset>6460490</wp:posOffset>
            </wp:positionH>
            <wp:positionV relativeFrom="paragraph">
              <wp:posOffset>908050</wp:posOffset>
            </wp:positionV>
            <wp:extent cx="342900" cy="3073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F8B39" w14:textId="0F250FAB" w:rsidR="00B00944" w:rsidRPr="00EA51D3" w:rsidRDefault="00B00944" w:rsidP="00B00944">
      <w:pPr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0"/>
        <w:gridCol w:w="640"/>
        <w:gridCol w:w="5260"/>
      </w:tblGrid>
      <w:tr w:rsidR="00B00944" w:rsidRPr="00EA51D3" w14:paraId="5637F722" w14:textId="77777777" w:rsidTr="00A27BEF">
        <w:trPr>
          <w:trHeight w:val="404"/>
        </w:trPr>
        <w:tc>
          <w:tcPr>
            <w:tcW w:w="3680" w:type="dxa"/>
            <w:shd w:val="clear" w:color="auto" w:fill="auto"/>
            <w:vAlign w:val="bottom"/>
          </w:tcPr>
          <w:p w14:paraId="72DCE292" w14:textId="77777777" w:rsidR="00B00944" w:rsidRPr="00EA51D3" w:rsidRDefault="00B00944" w:rsidP="0027291B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He’s climbing a tree.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1EECFC38" w14:textId="16CF4AB7" w:rsidR="00B00944" w:rsidRPr="00EA51D3" w:rsidRDefault="00781153" w:rsidP="0027291B">
            <w:pPr>
              <w:spacing w:line="360" w:lineRule="auto"/>
              <w:ind w:right="150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03868B2" wp14:editId="7E3D1E3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-10795</wp:posOffset>
                  </wp:positionV>
                  <wp:extent cx="342900" cy="30734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944"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60" w:type="dxa"/>
            <w:shd w:val="clear" w:color="auto" w:fill="auto"/>
            <w:vAlign w:val="bottom"/>
          </w:tcPr>
          <w:p w14:paraId="0494A985" w14:textId="77777777" w:rsidR="00B00944" w:rsidRPr="00EA51D3" w:rsidRDefault="00B00944" w:rsidP="0027291B">
            <w:pPr>
              <w:spacing w:line="360" w:lineRule="auto"/>
              <w:ind w:left="2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He’s throwing stones at the tree.</w:t>
            </w:r>
          </w:p>
        </w:tc>
      </w:tr>
      <w:tr w:rsidR="00B00944" w:rsidRPr="00EA51D3" w14:paraId="6C5DB34E" w14:textId="77777777" w:rsidTr="00A27BEF">
        <w:trPr>
          <w:trHeight w:val="557"/>
        </w:trPr>
        <w:tc>
          <w:tcPr>
            <w:tcW w:w="3680" w:type="dxa"/>
            <w:shd w:val="clear" w:color="auto" w:fill="auto"/>
            <w:vAlign w:val="bottom"/>
          </w:tcPr>
          <w:p w14:paraId="3C10A673" w14:textId="77777777" w:rsidR="00B00944" w:rsidRPr="00EA51D3" w:rsidRDefault="00B00944" w:rsidP="0027291B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They’re playing on the gate.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65CE4E1C" w14:textId="6E1A69A6" w:rsidR="00B00944" w:rsidRPr="00EA51D3" w:rsidRDefault="0027291B" w:rsidP="0027291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A473806" wp14:editId="4BA8828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76200</wp:posOffset>
                  </wp:positionV>
                  <wp:extent cx="342900" cy="101409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60" w:type="dxa"/>
            <w:shd w:val="clear" w:color="auto" w:fill="auto"/>
            <w:vAlign w:val="bottom"/>
          </w:tcPr>
          <w:p w14:paraId="36977B30" w14:textId="77777777" w:rsidR="00B00944" w:rsidRPr="00EA51D3" w:rsidRDefault="00B00944" w:rsidP="0027291B">
            <w:pPr>
              <w:spacing w:line="360" w:lineRule="auto"/>
              <w:ind w:left="2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He’s touching the animals.</w:t>
            </w:r>
          </w:p>
        </w:tc>
      </w:tr>
      <w:tr w:rsidR="00B00944" w:rsidRPr="00EA51D3" w14:paraId="6904203C" w14:textId="77777777" w:rsidTr="00A27BEF">
        <w:trPr>
          <w:trHeight w:val="557"/>
        </w:trPr>
        <w:tc>
          <w:tcPr>
            <w:tcW w:w="3680" w:type="dxa"/>
            <w:shd w:val="clear" w:color="auto" w:fill="auto"/>
            <w:vAlign w:val="bottom"/>
          </w:tcPr>
          <w:p w14:paraId="61B4B37E" w14:textId="5F502A63" w:rsidR="00B00944" w:rsidRPr="00EA51D3" w:rsidRDefault="00B00944" w:rsidP="0027291B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They’re putting on </w:t>
            </w:r>
            <w:r w:rsidRPr="00EA51D3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sunscreen.</w:t>
            </w:r>
            <w:r w:rsidR="0027291B" w:rsidRPr="00EA51D3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      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6C56C1DC" w14:textId="5C29649E" w:rsidR="00B00944" w:rsidRPr="00EA51D3" w:rsidRDefault="00B00944" w:rsidP="0027291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  <w:shd w:val="clear" w:color="auto" w:fill="auto"/>
            <w:vAlign w:val="bottom"/>
          </w:tcPr>
          <w:p w14:paraId="57581400" w14:textId="77777777" w:rsidR="00B00944" w:rsidRPr="00EA51D3" w:rsidRDefault="00B00944" w:rsidP="0027291B">
            <w:pPr>
              <w:spacing w:line="360" w:lineRule="auto"/>
              <w:ind w:left="260"/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She’s putting the litter in the garbage can.</w:t>
            </w:r>
          </w:p>
        </w:tc>
      </w:tr>
      <w:tr w:rsidR="00B00944" w:rsidRPr="00EA51D3" w14:paraId="272D1809" w14:textId="77777777" w:rsidTr="00A27BEF">
        <w:trPr>
          <w:trHeight w:val="557"/>
        </w:trPr>
        <w:tc>
          <w:tcPr>
            <w:tcW w:w="3680" w:type="dxa"/>
            <w:shd w:val="clear" w:color="auto" w:fill="auto"/>
            <w:vAlign w:val="bottom"/>
          </w:tcPr>
          <w:p w14:paraId="5E558EA3" w14:textId="77777777" w:rsidR="00B00944" w:rsidRPr="00EA51D3" w:rsidRDefault="00B00944" w:rsidP="0027291B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They’re shutting the gate.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134DF230" w14:textId="77777777" w:rsidR="00B00944" w:rsidRPr="00EA51D3" w:rsidRDefault="00B00944" w:rsidP="0027291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  <w:shd w:val="clear" w:color="auto" w:fill="auto"/>
            <w:vAlign w:val="bottom"/>
          </w:tcPr>
          <w:p w14:paraId="3050CF4A" w14:textId="77777777" w:rsidR="00B00944" w:rsidRPr="00EA51D3" w:rsidRDefault="00B00944" w:rsidP="0027291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FFD60F" w14:textId="50126E33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93D2775" wp14:editId="04875BD2">
            <wp:simplePos x="0" y="0"/>
            <wp:positionH relativeFrom="column">
              <wp:posOffset>6460490</wp:posOffset>
            </wp:positionH>
            <wp:positionV relativeFrom="paragraph">
              <wp:posOffset>-1007745</wp:posOffset>
            </wp:positionV>
            <wp:extent cx="342900" cy="6604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A72E" w14:textId="77777777" w:rsidR="00B00944" w:rsidRPr="00EA51D3" w:rsidRDefault="00B00944" w:rsidP="00B00944">
      <w:pPr>
        <w:spacing w:line="30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D3D90" w14:textId="6CEF3E17" w:rsidR="0027291B" w:rsidRPr="00EA51D3" w:rsidRDefault="0027291B" w:rsidP="00B00944">
      <w:pPr>
        <w:tabs>
          <w:tab w:val="left" w:pos="820"/>
        </w:tabs>
        <w:spacing w:line="0" w:lineRule="atLeast"/>
        <w:ind w:left="440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Sunscreen: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kem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chống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nắng</w:t>
      </w:r>
      <w:proofErr w:type="spellEnd"/>
    </w:p>
    <w:p w14:paraId="312DE467" w14:textId="3C0BB6A2" w:rsidR="0027291B" w:rsidRPr="00EA51D3" w:rsidRDefault="0027291B" w:rsidP="00B00944">
      <w:pPr>
        <w:tabs>
          <w:tab w:val="left" w:pos="820"/>
        </w:tabs>
        <w:spacing w:line="0" w:lineRule="atLeast"/>
        <w:ind w:left="440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Throw stone: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ném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đá</w:t>
      </w:r>
      <w:proofErr w:type="spellEnd"/>
    </w:p>
    <w:p w14:paraId="286A3BFF" w14:textId="4D3AEC28" w:rsidR="0027291B" w:rsidRPr="00EA51D3" w:rsidRDefault="0027291B" w:rsidP="00B00944">
      <w:pPr>
        <w:tabs>
          <w:tab w:val="left" w:pos="820"/>
        </w:tabs>
        <w:spacing w:line="0" w:lineRule="atLeast"/>
        <w:ind w:left="440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Shut the gate: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đóng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cổng</w:t>
      </w:r>
      <w:proofErr w:type="spellEnd"/>
    </w:p>
    <w:p w14:paraId="378CE8DC" w14:textId="34E25AB6" w:rsidR="0027291B" w:rsidRPr="00EA51D3" w:rsidRDefault="0027291B" w:rsidP="0027291B">
      <w:pPr>
        <w:tabs>
          <w:tab w:val="left" w:pos="820"/>
        </w:tabs>
        <w:spacing w:line="0" w:lineRule="atLeast"/>
        <w:ind w:left="440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Touch the animals: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chạm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vào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động</w:t>
      </w:r>
      <w:proofErr w:type="spellEnd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v</w:t>
      </w:r>
      <w:r w:rsidR="00781153" w:rsidRPr="00EA51D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ật</w:t>
      </w:r>
      <w:proofErr w:type="spellEnd"/>
    </w:p>
    <w:p w14:paraId="092CEFA3" w14:textId="77777777" w:rsidR="006A1CE3" w:rsidRPr="00EA51D3" w:rsidRDefault="006A1CE3" w:rsidP="00B00944">
      <w:pPr>
        <w:tabs>
          <w:tab w:val="left" w:pos="820"/>
        </w:tabs>
        <w:spacing w:line="0" w:lineRule="atLeast"/>
        <w:ind w:left="440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</w:p>
    <w:p w14:paraId="78F19694" w14:textId="08E30B16" w:rsidR="00B00944" w:rsidRPr="00EA51D3" w:rsidRDefault="006A1CE3" w:rsidP="00B00944">
      <w:pPr>
        <w:tabs>
          <w:tab w:val="left" w:pos="820"/>
        </w:tabs>
        <w:spacing w:line="0" w:lineRule="atLeast"/>
        <w:ind w:left="440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 xml:space="preserve">II. </w:t>
      </w:r>
      <w:r w:rsidR="00B00944" w:rsidRPr="00EA51D3">
        <w:rPr>
          <w:rFonts w:ascii="Times New Roman" w:eastAsia="Arial" w:hAnsi="Times New Roman" w:cs="Times New Roman"/>
          <w:b/>
          <w:sz w:val="24"/>
          <w:szCs w:val="24"/>
        </w:rPr>
        <w:t>Complete the table.</w:t>
      </w:r>
    </w:p>
    <w:p w14:paraId="672AAA2B" w14:textId="3BC3208E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F1DF1" w14:textId="272C7E62" w:rsidR="00B00944" w:rsidRPr="00EA51D3" w:rsidRDefault="00B00944" w:rsidP="00B00944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3"/>
        <w:gridCol w:w="5674"/>
      </w:tblGrid>
      <w:tr w:rsidR="006A1CE3" w:rsidRPr="00EA51D3" w14:paraId="24995B42" w14:textId="77777777" w:rsidTr="006A1CE3">
        <w:trPr>
          <w:trHeight w:val="510"/>
        </w:trPr>
        <w:tc>
          <w:tcPr>
            <w:tcW w:w="4663" w:type="dxa"/>
            <w:tcBorders>
              <w:right w:val="single" w:sz="8" w:space="0" w:color="737373"/>
            </w:tcBorders>
            <w:shd w:val="clear" w:color="auto" w:fill="auto"/>
            <w:vAlign w:val="bottom"/>
          </w:tcPr>
          <w:p w14:paraId="26BC9D17" w14:textId="77777777" w:rsidR="00B00944" w:rsidRPr="00EA51D3" w:rsidRDefault="00B00944" w:rsidP="006A1CE3">
            <w:pPr>
              <w:spacing w:line="0" w:lineRule="atLeast"/>
              <w:ind w:left="22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5674" w:type="dxa"/>
            <w:shd w:val="clear" w:color="auto" w:fill="auto"/>
            <w:vAlign w:val="bottom"/>
          </w:tcPr>
          <w:p w14:paraId="2CE33C9F" w14:textId="77777777" w:rsidR="00B00944" w:rsidRPr="00EA51D3" w:rsidRDefault="00B00944" w:rsidP="006A1CE3">
            <w:pPr>
              <w:spacing w:line="0" w:lineRule="atLeast"/>
              <w:ind w:left="22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Bad</w:t>
            </w:r>
          </w:p>
        </w:tc>
      </w:tr>
      <w:tr w:rsidR="006A1CE3" w:rsidRPr="00EA51D3" w14:paraId="2E60097D" w14:textId="77777777" w:rsidTr="006A1CE3">
        <w:trPr>
          <w:trHeight w:val="90"/>
        </w:trPr>
        <w:tc>
          <w:tcPr>
            <w:tcW w:w="4663" w:type="dxa"/>
            <w:tcBorders>
              <w:bottom w:val="single" w:sz="8" w:space="0" w:color="737373"/>
              <w:right w:val="single" w:sz="8" w:space="0" w:color="737373"/>
            </w:tcBorders>
            <w:shd w:val="clear" w:color="auto" w:fill="auto"/>
            <w:vAlign w:val="bottom"/>
          </w:tcPr>
          <w:p w14:paraId="2A4EAEFF" w14:textId="77777777" w:rsidR="00B00944" w:rsidRPr="00EA51D3" w:rsidRDefault="00B00944" w:rsidP="006A1CE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4" w:type="dxa"/>
            <w:tcBorders>
              <w:bottom w:val="single" w:sz="8" w:space="0" w:color="737373"/>
            </w:tcBorders>
            <w:shd w:val="clear" w:color="auto" w:fill="auto"/>
            <w:vAlign w:val="bottom"/>
          </w:tcPr>
          <w:p w14:paraId="279C3312" w14:textId="77777777" w:rsidR="00B00944" w:rsidRPr="00EA51D3" w:rsidRDefault="00B00944" w:rsidP="006A1CE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1ECB09BB" w14:textId="77777777" w:rsidTr="006A1CE3">
        <w:trPr>
          <w:trHeight w:val="501"/>
        </w:trPr>
        <w:tc>
          <w:tcPr>
            <w:tcW w:w="4663" w:type="dxa"/>
            <w:tcBorders>
              <w:right w:val="single" w:sz="8" w:space="0" w:color="737373"/>
            </w:tcBorders>
            <w:shd w:val="clear" w:color="auto" w:fill="auto"/>
            <w:vAlign w:val="bottom"/>
          </w:tcPr>
          <w:p w14:paraId="3558D2FB" w14:textId="77777777" w:rsidR="00B00944" w:rsidRPr="00EA51D3" w:rsidRDefault="00B00944" w:rsidP="006A1CE3">
            <w:pPr>
              <w:spacing w:line="0" w:lineRule="atLeast"/>
              <w:ind w:left="32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putting the litter in the garbage can</w:t>
            </w:r>
          </w:p>
        </w:tc>
        <w:tc>
          <w:tcPr>
            <w:tcW w:w="5674" w:type="dxa"/>
            <w:shd w:val="clear" w:color="auto" w:fill="auto"/>
            <w:vAlign w:val="bottom"/>
          </w:tcPr>
          <w:p w14:paraId="2BA2C778" w14:textId="77777777" w:rsidR="00B00944" w:rsidRPr="00EA51D3" w:rsidRDefault="00B00944" w:rsidP="006A1CE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29A5A87B" w14:textId="77777777" w:rsidTr="006A1CE3">
        <w:trPr>
          <w:trHeight w:val="1474"/>
        </w:trPr>
        <w:tc>
          <w:tcPr>
            <w:tcW w:w="4663" w:type="dxa"/>
            <w:tcBorders>
              <w:right w:val="single" w:sz="8" w:space="0" w:color="737373"/>
            </w:tcBorders>
            <w:shd w:val="clear" w:color="auto" w:fill="auto"/>
            <w:vAlign w:val="bottom"/>
          </w:tcPr>
          <w:p w14:paraId="6E411B2E" w14:textId="70F94852" w:rsidR="00B00944" w:rsidRPr="00EA51D3" w:rsidRDefault="006A1CE3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A1F6ED9" wp14:editId="3C266B5F">
                  <wp:simplePos x="0" y="0"/>
                  <wp:positionH relativeFrom="page">
                    <wp:posOffset>-158750</wp:posOffset>
                  </wp:positionH>
                  <wp:positionV relativeFrom="paragraph">
                    <wp:posOffset>-836930</wp:posOffset>
                  </wp:positionV>
                  <wp:extent cx="6734175" cy="1954530"/>
                  <wp:effectExtent l="0" t="0" r="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175" cy="195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4" w:type="dxa"/>
            <w:shd w:val="clear" w:color="auto" w:fill="auto"/>
            <w:vAlign w:val="bottom"/>
          </w:tcPr>
          <w:p w14:paraId="52BCA228" w14:textId="2193F0D8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3D4941" w14:textId="5FC7C097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022E5" w14:textId="77777777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  <w:sectPr w:rsidR="00B00944" w:rsidRPr="00EA51D3" w:rsidSect="0027291B">
          <w:pgSz w:w="11900" w:h="16838"/>
          <w:pgMar w:top="993" w:right="646" w:bottom="0" w:left="280" w:header="0" w:footer="0" w:gutter="0"/>
          <w:cols w:space="0" w:equalWidth="0">
            <w:col w:w="10980"/>
          </w:cols>
          <w:docGrid w:linePitch="360"/>
        </w:sectPr>
      </w:pPr>
    </w:p>
    <w:p w14:paraId="5EB794B0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0B0CF" w14:textId="77777777" w:rsidR="00B00944" w:rsidRPr="00EA51D3" w:rsidRDefault="00B00944" w:rsidP="00B0094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96DDB6" w14:textId="77777777" w:rsidR="006A1CE3" w:rsidRPr="00EA51D3" w:rsidRDefault="006A1CE3" w:rsidP="00B0094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19122A" w14:textId="30EBF806" w:rsidR="006A1CE3" w:rsidRPr="00EA51D3" w:rsidRDefault="006A1CE3" w:rsidP="00B00944">
      <w:pPr>
        <w:rPr>
          <w:rFonts w:ascii="Times New Roman" w:eastAsia="Times New Roman" w:hAnsi="Times New Roman" w:cs="Times New Roman"/>
          <w:sz w:val="24"/>
          <w:szCs w:val="24"/>
        </w:rPr>
        <w:sectPr w:rsidR="006A1CE3" w:rsidRPr="00EA51D3">
          <w:type w:val="continuous"/>
          <w:pgSz w:w="11900" w:h="16838"/>
          <w:pgMar w:top="121" w:right="646" w:bottom="0" w:left="280" w:header="0" w:footer="0" w:gutter="0"/>
          <w:cols w:space="0" w:equalWidth="0">
            <w:col w:w="10980"/>
          </w:cols>
          <w:docGrid w:linePitch="360"/>
        </w:sectPr>
      </w:pPr>
    </w:p>
    <w:p w14:paraId="10B5B474" w14:textId="27046AD8" w:rsidR="00B00944" w:rsidRPr="00EA51D3" w:rsidRDefault="006A1CE3" w:rsidP="006A1CE3">
      <w:pPr>
        <w:tabs>
          <w:tab w:val="left" w:pos="2060"/>
        </w:tabs>
        <w:spacing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page6"/>
      <w:bookmarkEnd w:id="0"/>
      <w:r w:rsidRPr="00EA51D3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 III. </w:t>
      </w:r>
      <w:r w:rsidR="00B00944" w:rsidRPr="00EA51D3">
        <w:rPr>
          <w:rFonts w:ascii="Times New Roman" w:eastAsia="Arial" w:hAnsi="Times New Roman" w:cs="Times New Roman"/>
          <w:b/>
          <w:sz w:val="24"/>
          <w:szCs w:val="24"/>
        </w:rPr>
        <w:t>Match the beginnings and ends of the rules.</w:t>
      </w:r>
    </w:p>
    <w:p w14:paraId="25D8902C" w14:textId="4E0C685F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06C3BCB" wp14:editId="22BD2A4C">
            <wp:simplePos x="0" y="0"/>
            <wp:positionH relativeFrom="column">
              <wp:posOffset>3116580</wp:posOffset>
            </wp:positionH>
            <wp:positionV relativeFrom="paragraph">
              <wp:posOffset>55880</wp:posOffset>
            </wp:positionV>
            <wp:extent cx="872490" cy="715645"/>
            <wp:effectExtent l="0" t="0" r="381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FAD26" w14:textId="77777777" w:rsidR="00B00944" w:rsidRPr="00EA51D3" w:rsidRDefault="00B00944" w:rsidP="00B00944">
      <w:pPr>
        <w:spacing w:line="138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4380"/>
        <w:gridCol w:w="800"/>
        <w:gridCol w:w="720"/>
        <w:gridCol w:w="4380"/>
      </w:tblGrid>
      <w:tr w:rsidR="00B00944" w:rsidRPr="00EA51D3" w14:paraId="19E46228" w14:textId="77777777" w:rsidTr="00A27BEF">
        <w:trPr>
          <w:trHeight w:val="404"/>
        </w:trPr>
        <w:tc>
          <w:tcPr>
            <w:tcW w:w="220" w:type="dxa"/>
            <w:shd w:val="clear" w:color="auto" w:fill="auto"/>
            <w:vAlign w:val="bottom"/>
          </w:tcPr>
          <w:p w14:paraId="5A423104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385F58B9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Climbing trees is dangerous.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3CDB7325" w14:textId="77777777" w:rsidR="00B00944" w:rsidRPr="00EA51D3" w:rsidRDefault="00B00944" w:rsidP="00A27BEF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9DD2649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4412A22D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The animals can bite you.</w:t>
            </w:r>
          </w:p>
        </w:tc>
      </w:tr>
      <w:tr w:rsidR="00B00944" w:rsidRPr="00EA51D3" w14:paraId="7F836DBF" w14:textId="77777777" w:rsidTr="00A27BEF">
        <w:trPr>
          <w:trHeight w:val="643"/>
        </w:trPr>
        <w:tc>
          <w:tcPr>
            <w:tcW w:w="220" w:type="dxa"/>
            <w:shd w:val="clear" w:color="auto" w:fill="auto"/>
            <w:vAlign w:val="bottom"/>
          </w:tcPr>
          <w:p w14:paraId="699648C8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45731FF6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Put your litter in the garbage can.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6C9DEB25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152CEED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60D8FD89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You can fall and hurt yourself.</w:t>
            </w:r>
          </w:p>
        </w:tc>
      </w:tr>
      <w:tr w:rsidR="00B00944" w:rsidRPr="00EA51D3" w14:paraId="24BE66E3" w14:textId="77777777" w:rsidTr="00A27BEF">
        <w:trPr>
          <w:trHeight w:val="643"/>
        </w:trPr>
        <w:tc>
          <w:tcPr>
            <w:tcW w:w="220" w:type="dxa"/>
            <w:shd w:val="clear" w:color="auto" w:fill="auto"/>
            <w:vAlign w:val="bottom"/>
          </w:tcPr>
          <w:p w14:paraId="70164327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211B184B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Wear a sun hat!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277FC918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6C525B02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2E7A4BE5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You can break them or hurt yourself.</w:t>
            </w:r>
          </w:p>
        </w:tc>
      </w:tr>
      <w:tr w:rsidR="00B00944" w:rsidRPr="00EA51D3" w14:paraId="19DF3053" w14:textId="77777777" w:rsidTr="00A27BEF">
        <w:trPr>
          <w:trHeight w:val="643"/>
        </w:trPr>
        <w:tc>
          <w:tcPr>
            <w:tcW w:w="220" w:type="dxa"/>
            <w:shd w:val="clear" w:color="auto" w:fill="auto"/>
            <w:vAlign w:val="bottom"/>
          </w:tcPr>
          <w:p w14:paraId="377DCC03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700855BF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Playing on gates is bad.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ACE653E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B0EC1E2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7030C414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Animals can’t eat it.</w:t>
            </w:r>
          </w:p>
        </w:tc>
      </w:tr>
      <w:tr w:rsidR="00B00944" w:rsidRPr="00EA51D3" w14:paraId="00C74B63" w14:textId="77777777" w:rsidTr="00A27BEF">
        <w:trPr>
          <w:trHeight w:val="643"/>
        </w:trPr>
        <w:tc>
          <w:tcPr>
            <w:tcW w:w="220" w:type="dxa"/>
            <w:shd w:val="clear" w:color="auto" w:fill="auto"/>
            <w:vAlign w:val="bottom"/>
          </w:tcPr>
          <w:p w14:paraId="224D99C6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16110E8F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Hurting animals is not kind.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27683E52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652B965F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54349865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You can get sunburned.</w:t>
            </w:r>
          </w:p>
        </w:tc>
      </w:tr>
      <w:tr w:rsidR="00B00944" w:rsidRPr="00EA51D3" w14:paraId="643ED7DC" w14:textId="77777777" w:rsidTr="00A27BEF">
        <w:trPr>
          <w:trHeight w:val="643"/>
        </w:trPr>
        <w:tc>
          <w:tcPr>
            <w:tcW w:w="220" w:type="dxa"/>
            <w:shd w:val="clear" w:color="auto" w:fill="auto"/>
            <w:vAlign w:val="bottom"/>
          </w:tcPr>
          <w:p w14:paraId="78A3CFA1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3F615C4F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Shut the gate behind you.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151F1BA4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65742D5B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34FCE08A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The animals can get out.</w:t>
            </w:r>
          </w:p>
        </w:tc>
      </w:tr>
      <w:tr w:rsidR="00B00944" w:rsidRPr="00EA51D3" w14:paraId="24619E5B" w14:textId="77777777" w:rsidTr="00A27BEF">
        <w:trPr>
          <w:trHeight w:val="643"/>
        </w:trPr>
        <w:tc>
          <w:tcPr>
            <w:tcW w:w="220" w:type="dxa"/>
            <w:shd w:val="clear" w:color="auto" w:fill="auto"/>
            <w:vAlign w:val="bottom"/>
          </w:tcPr>
          <w:p w14:paraId="59EC08EF" w14:textId="77777777" w:rsidR="00B00944" w:rsidRPr="00EA51D3" w:rsidRDefault="00B00944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4F1F95E2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Touching the animals is dangerous.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09C5EFDF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98FFFA7" w14:textId="77777777" w:rsidR="00B00944" w:rsidRPr="00EA51D3" w:rsidRDefault="00B00944" w:rsidP="00A27BEF">
            <w:pPr>
              <w:spacing w:line="0" w:lineRule="atLeast"/>
              <w:ind w:left="5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380" w:type="dxa"/>
            <w:shd w:val="clear" w:color="auto" w:fill="auto"/>
            <w:vAlign w:val="bottom"/>
          </w:tcPr>
          <w:p w14:paraId="744F61A3" w14:textId="77777777" w:rsidR="00B00944" w:rsidRPr="00EA51D3" w:rsidRDefault="00B00944" w:rsidP="00A27BEF">
            <w:pPr>
              <w:spacing w:line="0" w:lineRule="atLeast"/>
              <w:ind w:left="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They can get angry or scared.</w:t>
            </w:r>
          </w:p>
        </w:tc>
      </w:tr>
    </w:tbl>
    <w:p w14:paraId="5004D183" w14:textId="2D9A2548" w:rsidR="00B00944" w:rsidRPr="00EA51D3" w:rsidRDefault="00B00944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33EB45C" wp14:editId="14E4EE64">
            <wp:simplePos x="0" y="0"/>
            <wp:positionH relativeFrom="column">
              <wp:posOffset>3116580</wp:posOffset>
            </wp:positionH>
            <wp:positionV relativeFrom="paragraph">
              <wp:posOffset>-1934845</wp:posOffset>
            </wp:positionV>
            <wp:extent cx="342900" cy="3073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D3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79A108D" wp14:editId="5C2AC286">
            <wp:simplePos x="0" y="0"/>
            <wp:positionH relativeFrom="column">
              <wp:posOffset>3116580</wp:posOffset>
            </wp:positionH>
            <wp:positionV relativeFrom="paragraph">
              <wp:posOffset>-1526540</wp:posOffset>
            </wp:positionV>
            <wp:extent cx="342900" cy="3073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D3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C79D6FA" wp14:editId="2114C5FD">
            <wp:simplePos x="0" y="0"/>
            <wp:positionH relativeFrom="column">
              <wp:posOffset>3116580</wp:posOffset>
            </wp:positionH>
            <wp:positionV relativeFrom="paragraph">
              <wp:posOffset>-1117600</wp:posOffset>
            </wp:positionV>
            <wp:extent cx="342900" cy="3073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D3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93901EB" wp14:editId="782BF4C1">
            <wp:simplePos x="0" y="0"/>
            <wp:positionH relativeFrom="column">
              <wp:posOffset>3116580</wp:posOffset>
            </wp:positionH>
            <wp:positionV relativeFrom="paragraph">
              <wp:posOffset>-709295</wp:posOffset>
            </wp:positionV>
            <wp:extent cx="342900" cy="3073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D3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B0B910E" wp14:editId="1B8DADF7">
            <wp:simplePos x="0" y="0"/>
            <wp:positionH relativeFrom="column">
              <wp:posOffset>3116580</wp:posOffset>
            </wp:positionH>
            <wp:positionV relativeFrom="paragraph">
              <wp:posOffset>-300990</wp:posOffset>
            </wp:positionV>
            <wp:extent cx="342900" cy="3073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1F366" w14:textId="77777777" w:rsidR="006A1CE3" w:rsidRPr="00EA51D3" w:rsidRDefault="006A1CE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6813A" w14:textId="511F41F3" w:rsidR="00B00944" w:rsidRPr="00EA51D3" w:rsidRDefault="006A1CE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3D21E89" wp14:editId="72E55B23">
            <wp:simplePos x="0" y="0"/>
            <wp:positionH relativeFrom="column">
              <wp:posOffset>4089787</wp:posOffset>
            </wp:positionH>
            <wp:positionV relativeFrom="paragraph">
              <wp:posOffset>205325</wp:posOffset>
            </wp:positionV>
            <wp:extent cx="1616710" cy="1017905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19" w:type="dxa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6359"/>
      </w:tblGrid>
      <w:tr w:rsidR="006A1CE3" w:rsidRPr="00EA51D3" w14:paraId="00389C2A" w14:textId="77777777" w:rsidTr="006A1CE3">
        <w:trPr>
          <w:trHeight w:val="416"/>
        </w:trPr>
        <w:tc>
          <w:tcPr>
            <w:tcW w:w="3260" w:type="dxa"/>
            <w:shd w:val="clear" w:color="auto" w:fill="auto"/>
            <w:vAlign w:val="bottom"/>
          </w:tcPr>
          <w:p w14:paraId="4BC4C2A9" w14:textId="69541E4F" w:rsidR="00B00944" w:rsidRPr="00EA51D3" w:rsidRDefault="006A1CE3" w:rsidP="006A1CE3">
            <w:pPr>
              <w:spacing w:line="0" w:lineRule="atLeast"/>
              <w:ind w:right="2085"/>
              <w:rPr>
                <w:rFonts w:ascii="Times New Roman" w:eastAsia="Arial" w:hAnsi="Times New Roman" w:cs="Times New Roman"/>
                <w:b/>
                <w:w w:val="90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6C542C7D" wp14:editId="44627994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195580</wp:posOffset>
                  </wp:positionV>
                  <wp:extent cx="1397635" cy="88074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53" b="19359"/>
                          <a:stretch/>
                        </pic:blipFill>
                        <pic:spPr bwMode="auto">
                          <a:xfrm>
                            <a:off x="0" y="0"/>
                            <a:ext cx="139763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1D3">
              <w:rPr>
                <w:rFonts w:ascii="Times New Roman" w:eastAsia="Arial" w:hAnsi="Times New Roman" w:cs="Times New Roman"/>
                <w:b/>
                <w:w w:val="90"/>
                <w:sz w:val="24"/>
                <w:szCs w:val="24"/>
              </w:rPr>
              <w:t xml:space="preserve">IV. </w:t>
            </w:r>
            <w:r w:rsidR="00B00944" w:rsidRPr="00EA51D3">
              <w:rPr>
                <w:rFonts w:ascii="Times New Roman" w:eastAsia="Arial" w:hAnsi="Times New Roman" w:cs="Times New Roman"/>
                <w:b/>
                <w:w w:val="90"/>
                <w:sz w:val="24"/>
                <w:szCs w:val="24"/>
              </w:rPr>
              <w:t>Circle.</w:t>
            </w:r>
          </w:p>
          <w:p w14:paraId="5B1BB751" w14:textId="77777777" w:rsidR="006A1CE3" w:rsidRPr="00EA51D3" w:rsidRDefault="006A1CE3" w:rsidP="006A1CE3">
            <w:pPr>
              <w:spacing w:line="0" w:lineRule="atLeast"/>
              <w:ind w:right="2085"/>
              <w:rPr>
                <w:rFonts w:ascii="Times New Roman" w:eastAsia="Arial" w:hAnsi="Times New Roman" w:cs="Times New Roman"/>
                <w:b/>
                <w:w w:val="90"/>
                <w:sz w:val="24"/>
                <w:szCs w:val="24"/>
              </w:rPr>
            </w:pPr>
          </w:p>
          <w:p w14:paraId="37A2218D" w14:textId="3552FD1B" w:rsidR="006A1CE3" w:rsidRPr="00EA51D3" w:rsidRDefault="006A1CE3" w:rsidP="00A27BEF">
            <w:pPr>
              <w:spacing w:line="0" w:lineRule="atLeast"/>
              <w:ind w:right="2085"/>
              <w:jc w:val="right"/>
              <w:rPr>
                <w:rFonts w:ascii="Times New Roman" w:eastAsia="Arial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6359" w:type="dxa"/>
            <w:shd w:val="clear" w:color="auto" w:fill="auto"/>
            <w:vAlign w:val="bottom"/>
          </w:tcPr>
          <w:p w14:paraId="61EDF0B8" w14:textId="7B4FED09" w:rsidR="00B00944" w:rsidRPr="00EA51D3" w:rsidRDefault="00B00944" w:rsidP="00A27BEF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6A1CE3" w:rsidRPr="00EA51D3" w14:paraId="52D7DFF7" w14:textId="77777777" w:rsidTr="006A1CE3">
        <w:trPr>
          <w:trHeight w:val="498"/>
        </w:trPr>
        <w:tc>
          <w:tcPr>
            <w:tcW w:w="3260" w:type="dxa"/>
            <w:shd w:val="clear" w:color="auto" w:fill="auto"/>
            <w:vAlign w:val="bottom"/>
          </w:tcPr>
          <w:p w14:paraId="16CB9827" w14:textId="77777777" w:rsidR="00B00944" w:rsidRPr="00EA51D3" w:rsidRDefault="00B00944" w:rsidP="006A1CE3">
            <w:pPr>
              <w:spacing w:line="0" w:lineRule="atLeast"/>
              <w:ind w:right="2605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59" w:type="dxa"/>
            <w:shd w:val="clear" w:color="auto" w:fill="auto"/>
            <w:vAlign w:val="bottom"/>
          </w:tcPr>
          <w:p w14:paraId="1B98E00C" w14:textId="1F4ECCA9" w:rsidR="00B00944" w:rsidRPr="00EA51D3" w:rsidRDefault="006A1CE3" w:rsidP="00A27BEF">
            <w:pPr>
              <w:spacing w:line="0" w:lineRule="atLeast"/>
              <w:ind w:right="4770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14:paraId="3EB7EE35" w14:textId="703EA765" w:rsidR="00B00944" w:rsidRPr="00EA51D3" w:rsidRDefault="006A1CE3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CDB35A" w14:textId="1D27756F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086BE" w14:textId="78BAED82" w:rsidR="00B00944" w:rsidRPr="00EA51D3" w:rsidRDefault="006A1CE3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EDD61" wp14:editId="39969A29">
                <wp:simplePos x="0" y="0"/>
                <wp:positionH relativeFrom="column">
                  <wp:posOffset>-26504</wp:posOffset>
                </wp:positionH>
                <wp:positionV relativeFrom="paragraph">
                  <wp:posOffset>128988</wp:posOffset>
                </wp:positionV>
                <wp:extent cx="1159565" cy="238539"/>
                <wp:effectExtent l="0" t="0" r="2159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65" cy="2385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937B1" id="Oval 22" o:spid="_x0000_s1026" style="position:absolute;margin-left:-2.1pt;margin-top:10.15pt;width:91.3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</w:p>
    <w:p w14:paraId="410958C1" w14:textId="10DF0094" w:rsidR="00B00944" w:rsidRPr="00EA51D3" w:rsidRDefault="006A1CE3" w:rsidP="006A1CE3">
      <w:pPr>
        <w:tabs>
          <w:tab w:val="left" w:pos="6220"/>
        </w:tabs>
        <w:spacing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EA51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0944" w:rsidRPr="00EA51D3">
        <w:rPr>
          <w:rFonts w:ascii="Times New Roman" w:eastAsia="Arial" w:hAnsi="Times New Roman" w:cs="Times New Roman"/>
          <w:sz w:val="24"/>
          <w:szCs w:val="24"/>
        </w:rPr>
        <w:t>have breakfast / get dressed</w:t>
      </w:r>
      <w:r w:rsidR="00B00944" w:rsidRPr="00EA51D3">
        <w:rPr>
          <w:rFonts w:ascii="Times New Roman" w:eastAsia="Times New Roman" w:hAnsi="Times New Roman" w:cs="Times New Roman"/>
          <w:sz w:val="24"/>
          <w:szCs w:val="24"/>
        </w:rPr>
        <w:tab/>
      </w:r>
      <w:r w:rsidR="00B00944" w:rsidRPr="00EA51D3">
        <w:rPr>
          <w:rFonts w:ascii="Times New Roman" w:eastAsia="Arial" w:hAnsi="Times New Roman" w:cs="Times New Roman"/>
          <w:sz w:val="24"/>
          <w:szCs w:val="24"/>
        </w:rPr>
        <w:t>get up / brush my teeth</w:t>
      </w:r>
    </w:p>
    <w:p w14:paraId="1E9EB796" w14:textId="3B7AAFD7" w:rsidR="00B00944" w:rsidRPr="00EA51D3" w:rsidRDefault="00EA51D3" w:rsidP="00B00944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A51D3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15BFB3B" wp14:editId="2925932D">
            <wp:simplePos x="0" y="0"/>
            <wp:positionH relativeFrom="margin">
              <wp:align>left</wp:align>
            </wp:positionH>
            <wp:positionV relativeFrom="paragraph">
              <wp:posOffset>14772</wp:posOffset>
            </wp:positionV>
            <wp:extent cx="5849436" cy="8613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37" cy="86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5B64E" w14:textId="768DDD96" w:rsidR="00B00944" w:rsidRPr="00EA51D3" w:rsidRDefault="00B00944" w:rsidP="00B00944">
      <w:pPr>
        <w:spacing w:line="24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FACBE" w14:textId="77777777" w:rsidR="00B00944" w:rsidRPr="00EA51D3" w:rsidRDefault="00B00944" w:rsidP="00B00944">
      <w:pPr>
        <w:tabs>
          <w:tab w:val="left" w:pos="5480"/>
        </w:tabs>
        <w:spacing w:line="0" w:lineRule="atLeast"/>
        <w:ind w:left="440"/>
        <w:rPr>
          <w:rFonts w:ascii="Times New Roman" w:eastAsia="Arial" w:hAnsi="Times New Roman" w:cs="Times New Roman"/>
          <w:b/>
          <w:sz w:val="24"/>
          <w:szCs w:val="24"/>
        </w:rPr>
      </w:pPr>
      <w:r w:rsidRPr="00EA51D3">
        <w:rPr>
          <w:rFonts w:ascii="Times New Roman" w:eastAsia="Arial" w:hAnsi="Times New Roman" w:cs="Times New Roman"/>
          <w:b/>
          <w:sz w:val="24"/>
          <w:szCs w:val="24"/>
        </w:rPr>
        <w:t>3</w:t>
      </w:r>
      <w:r w:rsidRPr="00EA51D3">
        <w:rPr>
          <w:rFonts w:ascii="Times New Roman" w:eastAsia="Times New Roman" w:hAnsi="Times New Roman" w:cs="Times New Roman"/>
          <w:sz w:val="24"/>
          <w:szCs w:val="24"/>
        </w:rPr>
        <w:tab/>
      </w:r>
      <w:r w:rsidRPr="00EA51D3">
        <w:rPr>
          <w:rFonts w:ascii="Times New Roman" w:eastAsia="Arial" w:hAnsi="Times New Roman" w:cs="Times New Roman"/>
          <w:b/>
          <w:sz w:val="24"/>
          <w:szCs w:val="24"/>
        </w:rPr>
        <w:t>4</w:t>
      </w:r>
    </w:p>
    <w:p w14:paraId="5B72F021" w14:textId="4E8ACBB3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30C9C" w14:textId="77777777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7A8B8" w14:textId="3FBCB35E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071D6" w14:textId="5262F4F8" w:rsidR="00B00944" w:rsidRPr="00EA51D3" w:rsidRDefault="00B00944" w:rsidP="00B0094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AF512" w14:textId="77777777" w:rsidR="00B00944" w:rsidRPr="00EA51D3" w:rsidRDefault="00B00944" w:rsidP="00B00944">
      <w:pPr>
        <w:spacing w:line="244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80" w:type="dxa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720"/>
        <w:gridCol w:w="1360"/>
        <w:gridCol w:w="340"/>
        <w:gridCol w:w="1380"/>
        <w:gridCol w:w="1700"/>
        <w:gridCol w:w="1000"/>
        <w:gridCol w:w="440"/>
        <w:gridCol w:w="1260"/>
        <w:gridCol w:w="20"/>
        <w:gridCol w:w="420"/>
        <w:gridCol w:w="120"/>
        <w:gridCol w:w="600"/>
      </w:tblGrid>
      <w:tr w:rsidR="006A1CE3" w:rsidRPr="00EA51D3" w14:paraId="3923F142" w14:textId="77777777" w:rsidTr="006A1CE3">
        <w:trPr>
          <w:trHeight w:val="351"/>
        </w:trPr>
        <w:tc>
          <w:tcPr>
            <w:tcW w:w="4920" w:type="dxa"/>
            <w:gridSpan w:val="5"/>
            <w:shd w:val="clear" w:color="auto" w:fill="auto"/>
            <w:vAlign w:val="bottom"/>
          </w:tcPr>
          <w:p w14:paraId="06689C38" w14:textId="77777777" w:rsidR="00B00944" w:rsidRPr="00EA51D3" w:rsidRDefault="00B00944" w:rsidP="00EA51D3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have a shower / brush my teeth</w:t>
            </w:r>
          </w:p>
        </w:tc>
        <w:tc>
          <w:tcPr>
            <w:tcW w:w="5560" w:type="dxa"/>
            <w:gridSpan w:val="8"/>
            <w:shd w:val="clear" w:color="auto" w:fill="auto"/>
            <w:vAlign w:val="bottom"/>
          </w:tcPr>
          <w:p w14:paraId="763DBA60" w14:textId="17DCC749" w:rsidR="00B00944" w:rsidRPr="00EA51D3" w:rsidRDefault="00B00944" w:rsidP="006A1CE3">
            <w:pPr>
              <w:spacing w:line="0" w:lineRule="atLeast"/>
              <w:ind w:right="80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catch the bus / walk to school</w:t>
            </w:r>
          </w:p>
        </w:tc>
      </w:tr>
      <w:tr w:rsidR="006A1CE3" w:rsidRPr="00EA51D3" w14:paraId="66D9344A" w14:textId="77777777" w:rsidTr="006A1CE3">
        <w:trPr>
          <w:gridAfter w:val="4"/>
          <w:wAfter w:w="1160" w:type="dxa"/>
          <w:trHeight w:val="796"/>
        </w:trPr>
        <w:tc>
          <w:tcPr>
            <w:tcW w:w="1840" w:type="dxa"/>
            <w:gridSpan w:val="2"/>
            <w:shd w:val="clear" w:color="auto" w:fill="auto"/>
            <w:vAlign w:val="bottom"/>
          </w:tcPr>
          <w:p w14:paraId="32EB3889" w14:textId="1BB721FF" w:rsidR="006A1CE3" w:rsidRPr="00EA51D3" w:rsidRDefault="006A1CE3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V.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Complete.</w:t>
            </w:r>
          </w:p>
        </w:tc>
        <w:tc>
          <w:tcPr>
            <w:tcW w:w="3080" w:type="dxa"/>
            <w:gridSpan w:val="3"/>
            <w:shd w:val="clear" w:color="auto" w:fill="auto"/>
            <w:vAlign w:val="bottom"/>
          </w:tcPr>
          <w:p w14:paraId="04E4A528" w14:textId="5055B701" w:rsidR="006A1CE3" w:rsidRPr="00EA51D3" w:rsidRDefault="006A1CE3" w:rsidP="00A27BEF">
            <w:pPr>
              <w:spacing w:line="0" w:lineRule="atLeast"/>
              <w:ind w:left="820"/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every day   First</w:t>
            </w:r>
          </w:p>
        </w:tc>
        <w:tc>
          <w:tcPr>
            <w:tcW w:w="4400" w:type="dxa"/>
            <w:gridSpan w:val="4"/>
            <w:shd w:val="clear" w:color="auto" w:fill="auto"/>
            <w:vAlign w:val="bottom"/>
          </w:tcPr>
          <w:p w14:paraId="52A0AAA6" w14:textId="09798924" w:rsidR="006A1CE3" w:rsidRPr="00EA51D3" w:rsidRDefault="006A1CE3" w:rsidP="00A27BEF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every day   Finally   Next</w:t>
            </w:r>
          </w:p>
        </w:tc>
      </w:tr>
      <w:tr w:rsidR="006A1CE3" w:rsidRPr="00EA51D3" w14:paraId="178F737A" w14:textId="77777777" w:rsidTr="006A1CE3">
        <w:trPr>
          <w:trHeight w:val="525"/>
        </w:trPr>
        <w:tc>
          <w:tcPr>
            <w:tcW w:w="4920" w:type="dxa"/>
            <w:gridSpan w:val="5"/>
            <w:shd w:val="clear" w:color="auto" w:fill="auto"/>
            <w:vAlign w:val="bottom"/>
          </w:tcPr>
          <w:p w14:paraId="35B7EF66" w14:textId="430582CF" w:rsidR="00B00944" w:rsidRPr="00EA51D3" w:rsidRDefault="00B00944" w:rsidP="00A27BEF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 xml:space="preserve">I get up at seven o’clock </w:t>
            </w:r>
            <w:proofErr w:type="gramStart"/>
            <w:r w:rsidRPr="00EA51D3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  every</w:t>
            </w:r>
            <w:proofErr w:type="gramEnd"/>
            <w:r w:rsidRPr="00EA51D3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 xml:space="preserve"> day  . 2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6C67E0D6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gridSpan w:val="7"/>
            <w:shd w:val="clear" w:color="auto" w:fill="auto"/>
            <w:vAlign w:val="bottom"/>
          </w:tcPr>
          <w:p w14:paraId="68296834" w14:textId="77777777" w:rsidR="00B00944" w:rsidRPr="00EA51D3" w:rsidRDefault="00B00944" w:rsidP="00A27BEF">
            <w:pPr>
              <w:spacing w:line="0" w:lineRule="atLeast"/>
              <w:ind w:right="660"/>
              <w:jc w:val="right"/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, I have a shower. Then I</w:t>
            </w:r>
          </w:p>
        </w:tc>
      </w:tr>
      <w:tr w:rsidR="006A1CE3" w:rsidRPr="00EA51D3" w14:paraId="5136B76F" w14:textId="77777777" w:rsidTr="006A1CE3">
        <w:trPr>
          <w:trHeight w:val="20"/>
        </w:trPr>
        <w:tc>
          <w:tcPr>
            <w:tcW w:w="1840" w:type="dxa"/>
            <w:gridSpan w:val="2"/>
            <w:shd w:val="clear" w:color="auto" w:fill="auto"/>
            <w:vAlign w:val="bottom"/>
          </w:tcPr>
          <w:p w14:paraId="754DC7F7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14:paraId="43FD34DC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5F5F5F"/>
            <w:vAlign w:val="bottom"/>
          </w:tcPr>
          <w:p w14:paraId="63E1A593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5F5F5F"/>
            <w:vAlign w:val="bottom"/>
          </w:tcPr>
          <w:p w14:paraId="6299E772" w14:textId="242B515D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5F5F5F"/>
            <w:vAlign w:val="bottom"/>
          </w:tcPr>
          <w:p w14:paraId="4550E199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14:paraId="4AEB749C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5E57032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0E0DFABF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95916ED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79D15C02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6FC3B7BA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426C5647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393EF291" w14:textId="77777777" w:rsidTr="006A1CE3">
        <w:trPr>
          <w:trHeight w:val="421"/>
        </w:trPr>
        <w:tc>
          <w:tcPr>
            <w:tcW w:w="1840" w:type="dxa"/>
            <w:gridSpan w:val="2"/>
            <w:shd w:val="clear" w:color="auto" w:fill="auto"/>
            <w:vAlign w:val="bottom"/>
          </w:tcPr>
          <w:p w14:paraId="3B280EC4" w14:textId="77777777" w:rsidR="00B00944" w:rsidRPr="00EA51D3" w:rsidRDefault="00B00944" w:rsidP="00A27BEF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w w:val="93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93"/>
                <w:sz w:val="24"/>
                <w:szCs w:val="24"/>
              </w:rPr>
              <w:t>get dressed. 3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0ACB4F32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34A9EA69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0" w:type="dxa"/>
            <w:gridSpan w:val="5"/>
            <w:shd w:val="clear" w:color="auto" w:fill="auto"/>
            <w:vAlign w:val="bottom"/>
          </w:tcPr>
          <w:p w14:paraId="75928F4A" w14:textId="2AB641B2" w:rsidR="00B00944" w:rsidRPr="00EA51D3" w:rsidRDefault="00B00944" w:rsidP="00A27BEF">
            <w:pPr>
              <w:spacing w:line="0" w:lineRule="atLeast"/>
              <w:ind w:left="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, I brush my hair and have breakfast. 4</w:t>
            </w:r>
          </w:p>
        </w:tc>
        <w:tc>
          <w:tcPr>
            <w:tcW w:w="1160" w:type="dxa"/>
            <w:gridSpan w:val="4"/>
            <w:shd w:val="clear" w:color="auto" w:fill="auto"/>
            <w:vAlign w:val="bottom"/>
          </w:tcPr>
          <w:p w14:paraId="128FFF39" w14:textId="77777777" w:rsidR="00B00944" w:rsidRPr="00EA51D3" w:rsidRDefault="00B00944" w:rsidP="00A27BEF">
            <w:pPr>
              <w:spacing w:line="0" w:lineRule="atLeast"/>
              <w:ind w:right="320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</w:p>
        </w:tc>
      </w:tr>
      <w:tr w:rsidR="006A1CE3" w:rsidRPr="00EA51D3" w14:paraId="5A9DED8A" w14:textId="77777777" w:rsidTr="006A1CE3">
        <w:trPr>
          <w:trHeight w:val="20"/>
        </w:trPr>
        <w:tc>
          <w:tcPr>
            <w:tcW w:w="1840" w:type="dxa"/>
            <w:gridSpan w:val="2"/>
            <w:shd w:val="clear" w:color="auto" w:fill="auto"/>
            <w:vAlign w:val="bottom"/>
          </w:tcPr>
          <w:p w14:paraId="3EEC7BBE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shd w:val="clear" w:color="auto" w:fill="5F5F5F"/>
            <w:vAlign w:val="bottom"/>
          </w:tcPr>
          <w:p w14:paraId="1154046A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14:paraId="5F3A088F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0673CAD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5F5F5F"/>
            <w:vAlign w:val="bottom"/>
          </w:tcPr>
          <w:p w14:paraId="238F93D0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5F5F5F"/>
            <w:vAlign w:val="bottom"/>
          </w:tcPr>
          <w:p w14:paraId="562659AB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5F5F5F"/>
            <w:vAlign w:val="bottom"/>
          </w:tcPr>
          <w:p w14:paraId="184ADD6D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0B1D4C15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7DFC7EEB" w14:textId="77777777" w:rsidR="00B00944" w:rsidRPr="00EA51D3" w:rsidRDefault="00B00944" w:rsidP="00A27BEF">
            <w:pPr>
              <w:spacing w:line="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75E69EFC" w14:textId="77777777" w:rsidTr="006A1CE3">
        <w:trPr>
          <w:trHeight w:val="420"/>
        </w:trPr>
        <w:tc>
          <w:tcPr>
            <w:tcW w:w="9320" w:type="dxa"/>
            <w:gridSpan w:val="9"/>
            <w:shd w:val="clear" w:color="auto" w:fill="auto"/>
            <w:vAlign w:val="bottom"/>
          </w:tcPr>
          <w:p w14:paraId="77AE9DD2" w14:textId="77777777" w:rsidR="00B00944" w:rsidRPr="00EA51D3" w:rsidRDefault="00B00944" w:rsidP="00A27BEF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I brush my teeth. Then I go to school. But I don’t go to school 5</w:t>
            </w: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14:paraId="00E98791" w14:textId="77777777" w:rsidR="00B00944" w:rsidRPr="00EA51D3" w:rsidRDefault="00B00944" w:rsidP="00A27BEF">
            <w:pPr>
              <w:spacing w:line="0" w:lineRule="atLeast"/>
              <w:ind w:right="270"/>
              <w:jc w:val="right"/>
              <w:rPr>
                <w:rFonts w:ascii="Times New Roman" w:eastAsia="Arial" w:hAnsi="Times New Roman" w:cs="Times New Roman"/>
                <w:w w:val="71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71"/>
                <w:sz w:val="24"/>
                <w:szCs w:val="24"/>
              </w:rPr>
              <w:t>.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1A0265F9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690EBFF2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7EB47F8E" w14:textId="77777777" w:rsidTr="006A1CE3">
        <w:trPr>
          <w:trHeight w:val="703"/>
        </w:trPr>
        <w:tc>
          <w:tcPr>
            <w:tcW w:w="4920" w:type="dxa"/>
            <w:gridSpan w:val="5"/>
            <w:shd w:val="clear" w:color="auto" w:fill="auto"/>
            <w:vAlign w:val="bottom"/>
          </w:tcPr>
          <w:p w14:paraId="2B6E19A4" w14:textId="69C9A3C3" w:rsidR="00B00944" w:rsidRPr="00EA51D3" w:rsidRDefault="00EA51D3" w:rsidP="00A27BEF">
            <w:pPr>
              <w:spacing w:line="0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VI. </w:t>
            </w:r>
            <w:r w:rsidR="00B00944"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Underline the correct words.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39DA783A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14:paraId="0D432622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5F5F5F"/>
            </w:tcBorders>
            <w:shd w:val="clear" w:color="auto" w:fill="auto"/>
            <w:vAlign w:val="bottom"/>
          </w:tcPr>
          <w:p w14:paraId="641AB0C1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5F5F5F"/>
            </w:tcBorders>
            <w:shd w:val="clear" w:color="auto" w:fill="auto"/>
            <w:vAlign w:val="bottom"/>
          </w:tcPr>
          <w:p w14:paraId="6EFBC41C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5F5F5F"/>
            </w:tcBorders>
            <w:shd w:val="clear" w:color="auto" w:fill="auto"/>
            <w:vAlign w:val="bottom"/>
          </w:tcPr>
          <w:p w14:paraId="4B9F6ADF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14:paraId="3DD3BADD" w14:textId="779C5058" w:rsidR="00B00944" w:rsidRPr="00EA51D3" w:rsidRDefault="00B00944" w:rsidP="00A27BEF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6A1CE3" w:rsidRPr="00EA51D3" w14:paraId="1CC43E27" w14:textId="77777777" w:rsidTr="006A1CE3">
        <w:trPr>
          <w:trHeight w:val="452"/>
        </w:trPr>
        <w:tc>
          <w:tcPr>
            <w:tcW w:w="1120" w:type="dxa"/>
            <w:shd w:val="clear" w:color="auto" w:fill="auto"/>
            <w:vAlign w:val="bottom"/>
          </w:tcPr>
          <w:p w14:paraId="6D8E7188" w14:textId="77777777" w:rsidR="00B00944" w:rsidRPr="00EA51D3" w:rsidRDefault="00B00944" w:rsidP="00A27BEF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Tim</w:t>
            </w: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14:paraId="0CA64D7E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What time 1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 you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does you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you do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get up on Saturdays?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62F7A194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50FE9D8E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2EF34EA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3DCDD72A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62F0DED1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2F91141E" w14:textId="77777777" w:rsidR="00B00944" w:rsidRPr="00EA51D3" w:rsidRDefault="00B00944" w:rsidP="00A27BEF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Carl</w:t>
            </w:r>
          </w:p>
        </w:tc>
        <w:tc>
          <w:tcPr>
            <w:tcW w:w="9360" w:type="dxa"/>
            <w:gridSpan w:val="12"/>
            <w:shd w:val="clear" w:color="auto" w:fill="auto"/>
            <w:vAlign w:val="bottom"/>
          </w:tcPr>
          <w:p w14:paraId="6BBD9458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I 2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get up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gets up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getting up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at eight o’clock. But my brother Simon</w:t>
            </w:r>
          </w:p>
        </w:tc>
      </w:tr>
      <w:tr w:rsidR="006A1CE3" w:rsidRPr="00EA51D3" w14:paraId="5AC3C663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4DA0D2AA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14:paraId="2DBE9C53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3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get up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getting up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gets up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at nine o’clock. He’s very lazy.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47FEA75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3A5236DD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F0F8423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114D3A57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1D4D4A20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239EB94E" w14:textId="77777777" w:rsidR="00B00944" w:rsidRPr="00EA51D3" w:rsidRDefault="00B00944" w:rsidP="00A27BEF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Tim</w:t>
            </w: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14:paraId="1B37AA0C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4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Doing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Does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your friends go to the park on Saturdays?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4183577D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66C03B09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7A5C64C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2DB53F61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2C0424F1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392177F4" w14:textId="77777777" w:rsidR="00B00944" w:rsidRPr="00EA51D3" w:rsidRDefault="00B00944" w:rsidP="00A27BEF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Carl</w:t>
            </w:r>
          </w:p>
        </w:tc>
        <w:tc>
          <w:tcPr>
            <w:tcW w:w="9360" w:type="dxa"/>
            <w:gridSpan w:val="12"/>
            <w:shd w:val="clear" w:color="auto" w:fill="auto"/>
            <w:vAlign w:val="bottom"/>
          </w:tcPr>
          <w:p w14:paraId="5403ACAC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Yes, they 5 </w:t>
            </w:r>
            <w:r w:rsidRPr="00EA51D3">
              <w:rPr>
                <w:rFonts w:ascii="Times New Roman" w:eastAsia="Arial" w:hAnsi="Times New Roman" w:cs="Times New Roman"/>
                <w:b/>
                <w:w w:val="96"/>
                <w:sz w:val="24"/>
                <w:szCs w:val="24"/>
              </w:rPr>
              <w:t>don’t</w:t>
            </w: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w w:val="96"/>
                <w:sz w:val="24"/>
                <w:szCs w:val="24"/>
              </w:rPr>
              <w:t>do</w:t>
            </w: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w w:val="96"/>
                <w:sz w:val="24"/>
                <w:szCs w:val="24"/>
              </w:rPr>
              <w:t>does</w:t>
            </w: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. We 6 </w:t>
            </w:r>
            <w:r w:rsidRPr="00EA51D3">
              <w:rPr>
                <w:rFonts w:ascii="Times New Roman" w:eastAsia="Arial" w:hAnsi="Times New Roman" w:cs="Times New Roman"/>
                <w:b/>
                <w:w w:val="96"/>
                <w:sz w:val="24"/>
                <w:szCs w:val="24"/>
              </w:rPr>
              <w:t>plays</w:t>
            </w: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w w:val="96"/>
                <w:sz w:val="24"/>
                <w:szCs w:val="24"/>
              </w:rPr>
              <w:t>playing</w:t>
            </w: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w w:val="96"/>
                <w:sz w:val="24"/>
                <w:szCs w:val="24"/>
              </w:rPr>
              <w:t>play</w:t>
            </w:r>
            <w:r w:rsidRPr="00EA51D3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 xml:space="preserve"> soccer there. But my</w:t>
            </w:r>
          </w:p>
        </w:tc>
      </w:tr>
      <w:tr w:rsidR="006A1CE3" w:rsidRPr="00EA51D3" w14:paraId="678ECB5F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3609FEF4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14:paraId="3886A278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sister 7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doesn’t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don’t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come.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2013A88B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2D3592E5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7B513015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74AE8E1C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3EB82965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6C1CD772" w14:textId="77777777" w:rsidR="00B00944" w:rsidRPr="00EA51D3" w:rsidRDefault="00B00944" w:rsidP="00A27BEF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Tim</w:t>
            </w: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14:paraId="29822BBF" w14:textId="77777777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What 8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does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don’t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she do?</w:t>
            </w:r>
          </w:p>
        </w:tc>
        <w:tc>
          <w:tcPr>
            <w:tcW w:w="20" w:type="dxa"/>
            <w:shd w:val="clear" w:color="auto" w:fill="auto"/>
            <w:vAlign w:val="bottom"/>
          </w:tcPr>
          <w:p w14:paraId="01D517A1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66F83BC6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5C1A154A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14:paraId="6FAF9A1C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7D888B6F" w14:textId="77777777" w:rsidTr="006A1CE3">
        <w:trPr>
          <w:trHeight w:val="440"/>
        </w:trPr>
        <w:tc>
          <w:tcPr>
            <w:tcW w:w="1120" w:type="dxa"/>
            <w:shd w:val="clear" w:color="auto" w:fill="auto"/>
            <w:vAlign w:val="bottom"/>
          </w:tcPr>
          <w:p w14:paraId="3A18E008" w14:textId="77777777" w:rsidR="00B00944" w:rsidRPr="00EA51D3" w:rsidRDefault="00B00944" w:rsidP="00A27BEF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>Carl</w:t>
            </w:r>
          </w:p>
        </w:tc>
        <w:tc>
          <w:tcPr>
            <w:tcW w:w="8200" w:type="dxa"/>
            <w:gridSpan w:val="8"/>
            <w:shd w:val="clear" w:color="auto" w:fill="auto"/>
            <w:vAlign w:val="bottom"/>
          </w:tcPr>
          <w:p w14:paraId="675772AA" w14:textId="3311F164" w:rsidR="00B00944" w:rsidRPr="00EA51D3" w:rsidRDefault="00B00944" w:rsidP="00A27BEF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My mom and my sister 9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does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r w:rsidRPr="00EA51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don’t</w:t>
            </w:r>
            <w:r w:rsidRPr="00EA5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the food shopping</w:t>
            </w:r>
            <w:r w:rsidR="00EA51D3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bookmarkStart w:id="1" w:name="_GoBack"/>
            <w:bookmarkEnd w:id="1"/>
          </w:p>
        </w:tc>
        <w:tc>
          <w:tcPr>
            <w:tcW w:w="20" w:type="dxa"/>
            <w:shd w:val="clear" w:color="auto" w:fill="auto"/>
            <w:vAlign w:val="bottom"/>
          </w:tcPr>
          <w:p w14:paraId="20D6C2D8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69FD9F33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14:paraId="41D15359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14:paraId="167765C9" w14:textId="0FC058C2" w:rsidR="00B00944" w:rsidRPr="00EA51D3" w:rsidRDefault="00B00944" w:rsidP="00A27BEF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310C9F38" w14:textId="77777777" w:rsidTr="006A1CE3">
        <w:trPr>
          <w:trHeight w:val="241"/>
        </w:trPr>
        <w:tc>
          <w:tcPr>
            <w:tcW w:w="1120" w:type="dxa"/>
            <w:shd w:val="clear" w:color="auto" w:fill="auto"/>
            <w:vAlign w:val="bottom"/>
          </w:tcPr>
          <w:p w14:paraId="7A5A2319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vMerge w:val="restart"/>
            <w:shd w:val="clear" w:color="auto" w:fill="auto"/>
            <w:vAlign w:val="bottom"/>
          </w:tcPr>
          <w:p w14:paraId="6F0166FF" w14:textId="6119BA6E" w:rsidR="00B00944" w:rsidRPr="00EA51D3" w:rsidRDefault="00B00944" w:rsidP="00EA51D3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14:paraId="23D93AA7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14:paraId="5FABCF70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D41F36C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46245A1D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737373"/>
            </w:tcBorders>
            <w:shd w:val="clear" w:color="auto" w:fill="auto"/>
            <w:vAlign w:val="bottom"/>
          </w:tcPr>
          <w:p w14:paraId="7BA1E93E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14:paraId="0D7DE025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CE3" w:rsidRPr="00EA51D3" w14:paraId="066BA754" w14:textId="77777777" w:rsidTr="006A1CE3">
        <w:trPr>
          <w:trHeight w:val="180"/>
        </w:trPr>
        <w:tc>
          <w:tcPr>
            <w:tcW w:w="1120" w:type="dxa"/>
            <w:shd w:val="clear" w:color="auto" w:fill="auto"/>
            <w:vAlign w:val="bottom"/>
          </w:tcPr>
          <w:p w14:paraId="4C44EE86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vMerge/>
            <w:shd w:val="clear" w:color="auto" w:fill="auto"/>
            <w:vAlign w:val="bottom"/>
          </w:tcPr>
          <w:p w14:paraId="0B7F79F4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14:paraId="34762F01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14:paraId="34F5F708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B12B430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14:paraId="77977DCF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14:paraId="09C26F61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14:paraId="0337956A" w14:textId="77777777" w:rsidR="00B00944" w:rsidRPr="00EA51D3" w:rsidRDefault="00B00944" w:rsidP="00A27BEF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87B54C" w14:textId="77777777" w:rsidR="0056526A" w:rsidRPr="00EA51D3" w:rsidRDefault="0056526A">
      <w:pPr>
        <w:rPr>
          <w:rFonts w:ascii="Times New Roman" w:hAnsi="Times New Roman" w:cs="Times New Roman"/>
          <w:sz w:val="24"/>
          <w:szCs w:val="24"/>
        </w:rPr>
      </w:pPr>
    </w:p>
    <w:sectPr w:rsidR="0056526A" w:rsidRPr="00EA51D3" w:rsidSect="00EA51D3">
      <w:pgSz w:w="11906" w:h="16838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hybridMultilevel"/>
    <w:tmpl w:val="66EF438C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9"/>
    <w:multiLevelType w:val="hybridMultilevel"/>
    <w:tmpl w:val="140E0F76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3352255A"/>
    <w:lvl w:ilvl="0" w:tplc="FFFFFFFF">
      <w:start w:val="1"/>
      <w:numFmt w:val="bullet"/>
      <w:lvlText w:val="2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944"/>
    <w:rsid w:val="0027291B"/>
    <w:rsid w:val="0056526A"/>
    <w:rsid w:val="006A1CE3"/>
    <w:rsid w:val="00781153"/>
    <w:rsid w:val="00B00944"/>
    <w:rsid w:val="00EA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A32B"/>
  <w15:chartTrackingRefBased/>
  <w15:docId w15:val="{C193E9F5-749F-4AF1-9AE9-42FD1D90E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944"/>
    <w:pPr>
      <w:spacing w:after="0" w:line="240" w:lineRule="auto"/>
    </w:pPr>
    <w:rPr>
      <w:rFonts w:ascii="Calibri" w:eastAsia="Calibri" w:hAnsi="Calibri" w:cs="Arial"/>
      <w:sz w:val="20"/>
      <w:szCs w:val="20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Nguyễn Thanh</dc:creator>
  <cp:keywords/>
  <dc:description/>
  <cp:lastModifiedBy>Bảo Nguyễn Thanh</cp:lastModifiedBy>
  <cp:revision>2</cp:revision>
  <dcterms:created xsi:type="dcterms:W3CDTF">2020-02-08T14:20:00Z</dcterms:created>
  <dcterms:modified xsi:type="dcterms:W3CDTF">2020-02-08T14:53:00Z</dcterms:modified>
</cp:coreProperties>
</file>